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5722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Комарова Михаила Николаевича, </w:t>
      </w:r>
      <w:r>
        <w:rPr>
          <w:rStyle w:val="cat-UserDefinedgrp-2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Эстонских дорожников-26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квартира-27,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27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/судебная повестка/ в судебное заседание не явился, заявлений о рассмотрении дела в отсутствие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7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Комарова И.Н.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ст. 4.3 Кодекса Российской Федерации об административных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Комарова Михаила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</w:t>
      </w:r>
      <w:r>
        <w:rPr>
          <w:rFonts w:ascii="Times New Roman" w:eastAsia="Times New Roman" w:hAnsi="Times New Roman" w:cs="Times New Roman"/>
          <w:sz w:val="28"/>
          <w:szCs w:val="28"/>
        </w:rPr>
        <w:t>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11">
    <w:name w:val="cat-UserDefined grp-26 rplc-11"/>
    <w:basedOn w:val="DefaultParagraphFont"/>
  </w:style>
  <w:style w:type="character" w:customStyle="1" w:styleId="cat-UserDefinedgrp-27rplc-22">
    <w:name w:val="cat-UserDefined grp-27 rplc-22"/>
    <w:basedOn w:val="DefaultParagraphFont"/>
  </w:style>
  <w:style w:type="character" w:customStyle="1" w:styleId="cat-UserDefinedgrp-27rplc-28">
    <w:name w:val="cat-UserDefined grp-27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